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770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04330-72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Зимина Сергея Владимировича, </w:t>
      </w:r>
      <w:r>
        <w:rPr>
          <w:rStyle w:val="cat-UserDefinedgrp-3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3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86№</w:t>
      </w:r>
      <w:r>
        <w:rPr>
          <w:rFonts w:ascii="Times New Roman" w:eastAsia="Times New Roman" w:hAnsi="Times New Roman" w:cs="Times New Roman"/>
          <w:sz w:val="28"/>
          <w:szCs w:val="28"/>
        </w:rPr>
        <w:t>417159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и подлежащим оплате 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t>19.04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Зимин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присутствовал, надлежащим образом извещен, просил о рассмотрении дела в его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8"/>
          <w:szCs w:val="28"/>
        </w:rPr>
        <w:t>347283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инспектора ОИАЗ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22.05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копия протокола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417159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18.01.2026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86№417159 от 22.01.2026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группы, что подтверждается копией справки серии МСЭ-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1281075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материалах дела,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Зимина Сергея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и назначить ему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0412365400675007702620167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8" w:lineRule="auto"/>
        <w:ind w:firstLine="708"/>
        <w:jc w:val="both"/>
        <w:rPr>
          <w:sz w:val="28"/>
          <w:szCs w:val="28"/>
        </w:rPr>
      </w:pPr>
    </w:p>
    <w:p>
      <w:pPr>
        <w:spacing w:before="0" w:after="0" w:line="238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widowControl w:val="0"/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28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мая 2026 г.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2"/>
          <w:szCs w:val="22"/>
        </w:rPr>
        <w:t>770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8">
    <w:name w:val="cat-UserDefined grp-39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